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F1B6C3" w14:textId="77777777" w:rsidR="00DE6732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REQUERIMENTO </w:t>
      </w:r>
    </w:p>
    <w:p w14:paraId="2BFD3AF2" w14:textId="77777777" w:rsidR="00DE6732" w:rsidRDefault="00DE6732">
      <w:pPr>
        <w:rPr>
          <w:rFonts w:ascii="Times New Roman" w:eastAsia="Times New Roman" w:hAnsi="Times New Roman" w:cs="Times New Roman"/>
        </w:rPr>
      </w:pPr>
    </w:p>
    <w:tbl>
      <w:tblPr>
        <w:tblStyle w:val="Style10"/>
        <w:tblW w:w="5729" w:type="dxa"/>
        <w:tblInd w:w="4614" w:type="dxa"/>
        <w:tblLayout w:type="fixed"/>
        <w:tblLook w:val="04A0" w:firstRow="1" w:lastRow="0" w:firstColumn="1" w:lastColumn="0" w:noHBand="0" w:noVBand="1"/>
      </w:tblPr>
      <w:tblGrid>
        <w:gridCol w:w="5729"/>
      </w:tblGrid>
      <w:tr w:rsidR="00DE6732" w:rsidRPr="00735276" w14:paraId="0B680AC8" w14:textId="77777777">
        <w:tc>
          <w:tcPr>
            <w:tcW w:w="5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CCB232B" w14:textId="77777777" w:rsidR="00DE6732" w:rsidRPr="00735276" w:rsidRDefault="00000000">
            <w:pPr>
              <w:spacing w:before="80"/>
              <w:rPr>
                <w:rFonts w:ascii="Times New Roman" w:eastAsia="Times New Roman" w:hAnsi="Times New Roman" w:cs="Times New Roman"/>
                <w:b/>
                <w:bCs/>
                <w:lang w:val="pt-BR"/>
              </w:rPr>
            </w:pPr>
            <w:r w:rsidRPr="00735276">
              <w:rPr>
                <w:rFonts w:ascii="Times New Roman" w:eastAsia="Times New Roman" w:hAnsi="Times New Roman" w:cs="Times New Roman"/>
                <w:b/>
                <w:bCs/>
                <w:lang w:val="pt-BR"/>
              </w:rPr>
              <w:t xml:space="preserve">Edital n°: </w:t>
            </w:r>
            <w:r w:rsidRPr="00735276">
              <w:rPr>
                <w:rFonts w:ascii="Times New Roman" w:eastAsia="Times New Roman" w:hAnsi="Times New Roman" w:cs="Times New Roman"/>
                <w:color w:val="BFBFBF"/>
                <w:lang w:val="pt-BR"/>
              </w:rPr>
              <w:t>001/2025</w:t>
            </w:r>
          </w:p>
          <w:p w14:paraId="0810E684" w14:textId="77777777" w:rsidR="00DE6732" w:rsidRDefault="00000000">
            <w:pPr>
              <w:spacing w:before="80"/>
              <w:rPr>
                <w:rFonts w:ascii="Times New Roman" w:eastAsia="Times New Roman" w:hAnsi="Times New Roman" w:cs="Times New Roman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t-BR"/>
              </w:rPr>
              <w:t>Chamada Pública</w:t>
            </w:r>
            <w:r w:rsidRPr="00735276">
              <w:rPr>
                <w:rFonts w:ascii="Times New Roman" w:eastAsia="Times New Roman" w:hAnsi="Times New Roman" w:cs="Times New Roman"/>
                <w:b/>
                <w:bCs/>
                <w:lang w:val="pt-BR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lang w:val="pt-B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BFBFBF"/>
                <w:lang w:val="pt-BR"/>
              </w:rPr>
              <w:t>AGROAMBIENTAL</w:t>
            </w:r>
          </w:p>
        </w:tc>
      </w:tr>
    </w:tbl>
    <w:p w14:paraId="3172504E" w14:textId="77777777" w:rsidR="00DE6732" w:rsidRPr="00735276" w:rsidRDefault="00DE6732">
      <w:pPr>
        <w:rPr>
          <w:rFonts w:ascii="Times New Roman" w:eastAsia="Times New Roman" w:hAnsi="Times New Roman" w:cs="Times New Roman"/>
          <w:lang w:val="pt-BR"/>
        </w:rPr>
      </w:pPr>
    </w:p>
    <w:tbl>
      <w:tblPr>
        <w:tblStyle w:val="Style11"/>
        <w:tblW w:w="10456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DE6732" w14:paraId="7F9AFE65" w14:textId="77777777">
        <w:trPr>
          <w:trHeight w:val="567"/>
        </w:trPr>
        <w:tc>
          <w:tcPr>
            <w:tcW w:w="10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6A6A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97F9C47" w14:textId="77777777" w:rsidR="00DE6732" w:rsidRDefault="00000000">
            <w:pPr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IDENTIFICAÇÃO</w:t>
            </w:r>
          </w:p>
        </w:tc>
      </w:tr>
    </w:tbl>
    <w:p w14:paraId="781E6824" w14:textId="77777777" w:rsidR="00DE6732" w:rsidRDefault="00DE6732">
      <w:pPr>
        <w:tabs>
          <w:tab w:val="left" w:pos="426"/>
        </w:tabs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18E2C3B" w14:textId="77777777" w:rsidR="00DE6732" w:rsidRPr="00735276" w:rsidRDefault="00000000">
      <w:pPr>
        <w:numPr>
          <w:ilvl w:val="1"/>
          <w:numId w:val="2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426"/>
        </w:tabs>
        <w:ind w:left="0" w:firstLine="0"/>
        <w:rPr>
          <w:rFonts w:ascii="Times New Roman" w:eastAsia="Times New Roman" w:hAnsi="Times New Roman" w:cs="Times New Roman"/>
          <w:b/>
          <w:bCs/>
          <w:color w:val="000000"/>
          <w:lang w:val="pt-BR"/>
        </w:rPr>
      </w:pPr>
      <w:r w:rsidRPr="00735276">
        <w:rPr>
          <w:rFonts w:ascii="Times New Roman" w:eastAsia="Times New Roman" w:hAnsi="Times New Roman" w:cs="Times New Roman"/>
          <w:b/>
          <w:bCs/>
          <w:color w:val="000000"/>
          <w:lang w:val="pt-BR"/>
        </w:rPr>
        <w:t xml:space="preserve">Título do Projeto:  </w:t>
      </w:r>
      <w:r>
        <w:rPr>
          <w:rFonts w:ascii="Times New Roman" w:eastAsia="Times New Roman" w:hAnsi="Times New Roman" w:cs="Times New Roman"/>
          <w:color w:val="BFBFBF"/>
          <w:lang w:val="pt-BR"/>
        </w:rPr>
        <w:t>in</w:t>
      </w:r>
      <w:r w:rsidRPr="00735276">
        <w:rPr>
          <w:rFonts w:ascii="Times New Roman" w:eastAsia="Times New Roman" w:hAnsi="Times New Roman" w:cs="Times New Roman"/>
          <w:color w:val="BFBFBF"/>
          <w:lang w:val="pt-BR"/>
        </w:rPr>
        <w:t xml:space="preserve">formar o </w:t>
      </w:r>
      <w:r>
        <w:rPr>
          <w:rFonts w:ascii="Times New Roman" w:eastAsia="Times New Roman" w:hAnsi="Times New Roman" w:cs="Times New Roman"/>
          <w:color w:val="BFBFBF"/>
          <w:lang w:val="pt-BR"/>
        </w:rPr>
        <w:t>t</w:t>
      </w:r>
      <w:r w:rsidRPr="00735276">
        <w:rPr>
          <w:rFonts w:ascii="Times New Roman" w:eastAsia="Times New Roman" w:hAnsi="Times New Roman" w:cs="Times New Roman"/>
          <w:color w:val="BFBFBF"/>
          <w:lang w:val="pt-BR"/>
        </w:rPr>
        <w:t>ítulo do projeto.</w:t>
      </w:r>
    </w:p>
    <w:p w14:paraId="0643B6B8" w14:textId="77777777" w:rsidR="00DE6732" w:rsidRPr="00735276" w:rsidRDefault="00000000">
      <w:pPr>
        <w:numPr>
          <w:ilvl w:val="1"/>
          <w:numId w:val="2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426"/>
        </w:tabs>
        <w:ind w:left="0" w:firstLine="0"/>
        <w:rPr>
          <w:rFonts w:ascii="Times New Roman" w:eastAsia="Times New Roman" w:hAnsi="Times New Roman" w:cs="Times New Roman"/>
          <w:b/>
          <w:bCs/>
          <w:color w:val="000000"/>
          <w:lang w:val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pt-BR"/>
        </w:rPr>
        <w:t>Coordenador do Projeto</w:t>
      </w:r>
      <w:r w:rsidRPr="00735276">
        <w:rPr>
          <w:rFonts w:ascii="Times New Roman" w:eastAsia="Times New Roman" w:hAnsi="Times New Roman" w:cs="Times New Roman"/>
          <w:b/>
          <w:bCs/>
          <w:color w:val="000000"/>
          <w:lang w:val="pt-BR"/>
        </w:rPr>
        <w:t xml:space="preserve">: </w:t>
      </w:r>
      <w:r>
        <w:rPr>
          <w:rFonts w:ascii="Times New Roman" w:eastAsia="Times New Roman" w:hAnsi="Times New Roman" w:cs="Times New Roman"/>
          <w:color w:val="BFBFBF"/>
          <w:lang w:val="pt-BR"/>
        </w:rPr>
        <w:t>i</w:t>
      </w:r>
      <w:r w:rsidRPr="00735276">
        <w:rPr>
          <w:rFonts w:ascii="Times New Roman" w:eastAsia="Times New Roman" w:hAnsi="Times New Roman" w:cs="Times New Roman"/>
          <w:color w:val="BFBFBF"/>
          <w:lang w:val="pt-BR"/>
        </w:rPr>
        <w:t xml:space="preserve">nformar o nome da </w:t>
      </w:r>
      <w:r>
        <w:rPr>
          <w:rFonts w:ascii="Times New Roman" w:eastAsia="Times New Roman" w:hAnsi="Times New Roman" w:cs="Times New Roman"/>
          <w:color w:val="BFBFBF"/>
          <w:lang w:val="pt-BR"/>
        </w:rPr>
        <w:t>do coordenador do projeto</w:t>
      </w:r>
      <w:r w:rsidRPr="00735276">
        <w:rPr>
          <w:rFonts w:ascii="Times New Roman" w:eastAsia="Times New Roman" w:hAnsi="Times New Roman" w:cs="Times New Roman"/>
          <w:color w:val="BFBFBF"/>
          <w:lang w:val="pt-BR"/>
        </w:rPr>
        <w:t>.</w:t>
      </w:r>
    </w:p>
    <w:p w14:paraId="6EC557CE" w14:textId="77777777" w:rsidR="00DE6732" w:rsidRPr="00735276" w:rsidRDefault="00000000">
      <w:pPr>
        <w:numPr>
          <w:ilvl w:val="1"/>
          <w:numId w:val="2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426"/>
        </w:tabs>
        <w:ind w:left="0" w:firstLine="0"/>
        <w:rPr>
          <w:rFonts w:ascii="Times New Roman" w:eastAsia="Times New Roman" w:hAnsi="Times New Roman" w:cs="Times New Roman"/>
          <w:color w:val="BFBFBF"/>
          <w:lang w:val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pt-BR"/>
        </w:rPr>
        <w:t>Instituição de vínculo</w:t>
      </w:r>
      <w:r w:rsidRPr="00735276">
        <w:rPr>
          <w:rFonts w:ascii="Times New Roman" w:eastAsia="Times New Roman" w:hAnsi="Times New Roman" w:cs="Times New Roman"/>
          <w:b/>
          <w:bCs/>
          <w:color w:val="000000"/>
          <w:lang w:val="pt-BR"/>
        </w:rPr>
        <w:t xml:space="preserve">: </w:t>
      </w:r>
      <w:r>
        <w:rPr>
          <w:rFonts w:ascii="Times New Roman" w:eastAsia="Times New Roman" w:hAnsi="Times New Roman" w:cs="Times New Roman"/>
          <w:color w:val="BFBFBF"/>
          <w:lang w:val="pt-BR"/>
        </w:rPr>
        <w:t>i</w:t>
      </w:r>
      <w:r w:rsidRPr="00735276">
        <w:rPr>
          <w:rFonts w:ascii="Times New Roman" w:eastAsia="Times New Roman" w:hAnsi="Times New Roman" w:cs="Times New Roman"/>
          <w:color w:val="BFBFBF"/>
          <w:lang w:val="pt-BR"/>
        </w:rPr>
        <w:t>nformar o nome d</w:t>
      </w:r>
      <w:r>
        <w:rPr>
          <w:rFonts w:ascii="Times New Roman" w:eastAsia="Times New Roman" w:hAnsi="Times New Roman" w:cs="Times New Roman"/>
          <w:color w:val="BFBFBF"/>
          <w:lang w:val="pt-BR"/>
        </w:rPr>
        <w:t>a instituição de vínculo</w:t>
      </w:r>
      <w:r w:rsidRPr="00735276">
        <w:rPr>
          <w:rFonts w:ascii="Times New Roman" w:eastAsia="Times New Roman" w:hAnsi="Times New Roman" w:cs="Times New Roman"/>
          <w:color w:val="BFBFBF"/>
          <w:lang w:val="pt-BR"/>
        </w:rPr>
        <w:t>.</w:t>
      </w:r>
    </w:p>
    <w:p w14:paraId="23C6650F" w14:textId="77777777" w:rsidR="00DE6732" w:rsidRPr="00735276" w:rsidRDefault="00DE6732">
      <w:pPr>
        <w:tabs>
          <w:tab w:val="left" w:pos="426"/>
        </w:tabs>
        <w:ind w:left="708"/>
        <w:rPr>
          <w:rFonts w:ascii="Times New Roman" w:eastAsia="Times New Roman" w:hAnsi="Times New Roman" w:cs="Times New Roman"/>
          <w:b/>
          <w:bCs/>
          <w:lang w:val="pt-BR"/>
        </w:rPr>
      </w:pPr>
    </w:p>
    <w:p w14:paraId="0D1FC798" w14:textId="77777777" w:rsidR="00DE6732" w:rsidRPr="00735276" w:rsidRDefault="00000000">
      <w:pPr>
        <w:tabs>
          <w:tab w:val="left" w:pos="426"/>
        </w:tabs>
        <w:ind w:left="708"/>
        <w:rPr>
          <w:rFonts w:ascii="Times New Roman" w:eastAsia="Times New Roman" w:hAnsi="Times New Roman" w:cs="Times New Roman"/>
          <w:lang w:val="pt-BR"/>
        </w:rPr>
      </w:pPr>
      <w:r w:rsidRPr="00735276">
        <w:rPr>
          <w:rFonts w:ascii="Times New Roman" w:eastAsia="Times New Roman" w:hAnsi="Times New Roman" w:cs="Times New Roman"/>
          <w:b/>
          <w:bCs/>
          <w:lang w:val="pt-BR"/>
        </w:rPr>
        <w:t>À Diretoria Técnica,</w:t>
      </w:r>
    </w:p>
    <w:p w14:paraId="1738CF37" w14:textId="77777777" w:rsidR="00DE6732" w:rsidRDefault="00000000">
      <w:pPr>
        <w:tabs>
          <w:tab w:val="left" w:pos="426"/>
        </w:tabs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 xml:space="preserve">       Pedido:</w:t>
      </w:r>
    </w:p>
    <w:p w14:paraId="79721EE9" w14:textId="77777777" w:rsidR="00DE6732" w:rsidRPr="00735276" w:rsidRDefault="00000000">
      <w:pPr>
        <w:tabs>
          <w:tab w:val="left" w:pos="426"/>
        </w:tabs>
        <w:rPr>
          <w:rFonts w:ascii="Times New Roman" w:eastAsia="Times New Roman" w:hAnsi="Times New Roman" w:cs="Times New Roman"/>
          <w:lang w:val="pt-BR"/>
        </w:rPr>
      </w:pPr>
      <w:r w:rsidRPr="00735276">
        <w:rPr>
          <w:rFonts w:ascii="Times New Roman" w:eastAsia="Times New Roman" w:hAnsi="Times New Roman" w:cs="Times New Roman"/>
          <w:lang w:val="pt-BR"/>
        </w:rPr>
        <w:t xml:space="preserve">(   ) </w:t>
      </w:r>
      <w:r>
        <w:rPr>
          <w:rFonts w:ascii="Times New Roman" w:eastAsia="Times New Roman" w:hAnsi="Times New Roman" w:cs="Times New Roman"/>
          <w:lang w:val="pt-BR"/>
        </w:rPr>
        <w:t>Ajustes no plano de execução financeira</w:t>
      </w:r>
      <w:r w:rsidRPr="00735276">
        <w:rPr>
          <w:rFonts w:ascii="Times New Roman" w:eastAsia="Times New Roman" w:hAnsi="Times New Roman" w:cs="Times New Roman"/>
          <w:lang w:val="pt-BR"/>
        </w:rPr>
        <w:t xml:space="preserve">. </w:t>
      </w:r>
    </w:p>
    <w:p w14:paraId="2A18B7BF" w14:textId="77777777" w:rsidR="00DE6732" w:rsidRPr="00735276" w:rsidRDefault="00000000">
      <w:pPr>
        <w:tabs>
          <w:tab w:val="left" w:pos="426"/>
        </w:tabs>
        <w:rPr>
          <w:rFonts w:ascii="Times New Roman" w:eastAsia="Times New Roman" w:hAnsi="Times New Roman" w:cs="Times New Roman"/>
          <w:lang w:val="pt-BR"/>
        </w:rPr>
      </w:pPr>
      <w:r w:rsidRPr="00735276">
        <w:rPr>
          <w:rFonts w:ascii="Times New Roman" w:eastAsia="Times New Roman" w:hAnsi="Times New Roman" w:cs="Times New Roman"/>
          <w:lang w:val="pt-BR"/>
        </w:rPr>
        <w:t xml:space="preserve">(   ) </w:t>
      </w:r>
      <w:r>
        <w:rPr>
          <w:rFonts w:ascii="Times New Roman" w:eastAsia="Times New Roman" w:hAnsi="Times New Roman" w:cs="Times New Roman"/>
          <w:lang w:val="pt-BR"/>
        </w:rPr>
        <w:t>Ajustes no c</w:t>
      </w:r>
      <w:r w:rsidRPr="00735276">
        <w:rPr>
          <w:rFonts w:ascii="Times New Roman" w:eastAsia="Times New Roman" w:hAnsi="Times New Roman" w:cs="Times New Roman"/>
          <w:lang w:val="pt-BR"/>
        </w:rPr>
        <w:t xml:space="preserve">ronograma de </w:t>
      </w:r>
      <w:r>
        <w:rPr>
          <w:rFonts w:ascii="Times New Roman" w:eastAsia="Times New Roman" w:hAnsi="Times New Roman" w:cs="Times New Roman"/>
          <w:lang w:val="pt-BR"/>
        </w:rPr>
        <w:t>e</w:t>
      </w:r>
      <w:r w:rsidRPr="00735276">
        <w:rPr>
          <w:rFonts w:ascii="Times New Roman" w:eastAsia="Times New Roman" w:hAnsi="Times New Roman" w:cs="Times New Roman"/>
          <w:lang w:val="pt-BR"/>
        </w:rPr>
        <w:t>xecução.</w:t>
      </w:r>
    </w:p>
    <w:p w14:paraId="114DF1D5" w14:textId="77777777" w:rsidR="00DE6732" w:rsidRDefault="00000000">
      <w:pPr>
        <w:tabs>
          <w:tab w:val="left" w:pos="426"/>
        </w:tabs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(   ) Prorrogação para execução do projeto.</w:t>
      </w:r>
    </w:p>
    <w:p w14:paraId="76432AE1" w14:textId="77777777" w:rsidR="00DE6732" w:rsidRDefault="00000000">
      <w:pPr>
        <w:tabs>
          <w:tab w:val="left" w:pos="426"/>
        </w:tabs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(   ) Substituição de bolsista.</w:t>
      </w:r>
    </w:p>
    <w:p w14:paraId="09D0E3EA" w14:textId="77777777" w:rsidR="00DE6732" w:rsidRDefault="00000000">
      <w:pPr>
        <w:tabs>
          <w:tab w:val="left" w:pos="426"/>
        </w:tabs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 xml:space="preserve">(   ) Revisão no Projeto.    </w:t>
      </w:r>
    </w:p>
    <w:p w14:paraId="2DC44A52" w14:textId="77777777" w:rsidR="00DE6732" w:rsidRDefault="00000000">
      <w:pPr>
        <w:tabs>
          <w:tab w:val="left" w:pos="4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   ) Outros. Especificar:</w:t>
      </w:r>
    </w:p>
    <w:p w14:paraId="5E63FC1C" w14:textId="77777777" w:rsidR="00DE6732" w:rsidRDefault="00000000">
      <w:pPr>
        <w:tabs>
          <w:tab w:val="left" w:pos="4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tbl>
      <w:tblPr>
        <w:tblStyle w:val="Style12"/>
        <w:tblW w:w="10456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0215"/>
        <w:gridCol w:w="241"/>
      </w:tblGrid>
      <w:tr w:rsidR="00DE6732" w14:paraId="6DB54D2B" w14:textId="77777777">
        <w:trPr>
          <w:trHeight w:val="567"/>
        </w:trPr>
        <w:tc>
          <w:tcPr>
            <w:tcW w:w="104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6A6A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CCBB396" w14:textId="77777777" w:rsidR="00DE6732" w:rsidRDefault="00000000">
            <w:pPr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/>
              </w:rPr>
              <w:t>DESCRIÇÃO DO PEDIDO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DE6732" w:rsidRPr="00735276" w14:paraId="59015AE2" w14:textId="77777777">
        <w:trPr>
          <w:trHeight w:val="5998"/>
        </w:trPr>
        <w:tc>
          <w:tcPr>
            <w:tcW w:w="10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6A6A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5E55FE" w14:textId="77777777" w:rsidR="00DE6732" w:rsidRPr="00735276" w:rsidRDefault="00000000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lang w:val="pt-BR"/>
              </w:rPr>
            </w:pPr>
            <w:r w:rsidRPr="00735276">
              <w:rPr>
                <w:rFonts w:ascii="Times New Roman" w:eastAsia="Times New Roman" w:hAnsi="Times New Roman" w:cs="Times New Roman"/>
                <w:color w:val="BFBFBF"/>
                <w:lang w:val="pt-BR"/>
              </w:rPr>
              <w:t>(Faça a descrição do pedido de forma objetiva e fundamentada, apresentando elementos como objeto do pedido, tempestividade e fundamentação)</w:t>
            </w:r>
          </w:p>
          <w:p w14:paraId="4115D65A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lang w:val="pt-BR"/>
              </w:rPr>
            </w:pPr>
          </w:p>
          <w:p w14:paraId="7DCD15CE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3FCA7B3E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55E6D9A8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1438DD99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6499E8B5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7F815572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1FB7F39F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6F09E251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693C292C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44045E9E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76AEA0DF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lang w:val="pt-BR"/>
              </w:rPr>
            </w:pPr>
          </w:p>
        </w:tc>
        <w:tc>
          <w:tcPr>
            <w:tcW w:w="37" w:type="dxa"/>
            <w:shd w:val="clear" w:color="auto" w:fill="A6A6A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5E842C" w14:textId="77777777" w:rsidR="00DE6732" w:rsidRPr="00735276" w:rsidRDefault="00DE6732">
            <w:pPr>
              <w:rPr>
                <w:rFonts w:ascii="Times New Roman" w:eastAsia="Times New Roman" w:hAnsi="Times New Roman" w:cs="Times New Roman"/>
                <w:lang w:val="pt-BR"/>
              </w:rPr>
            </w:pPr>
          </w:p>
        </w:tc>
      </w:tr>
    </w:tbl>
    <w:p w14:paraId="24087435" w14:textId="77777777" w:rsidR="00DE6732" w:rsidRPr="00735276" w:rsidRDefault="00DE6732">
      <w:pPr>
        <w:tabs>
          <w:tab w:val="left" w:pos="426"/>
        </w:tabs>
        <w:rPr>
          <w:rFonts w:ascii="Times New Roman" w:eastAsia="Times New Roman" w:hAnsi="Times New Roman" w:cs="Times New Roman"/>
          <w:lang w:val="pt-BR"/>
        </w:rPr>
      </w:pPr>
    </w:p>
    <w:tbl>
      <w:tblPr>
        <w:tblStyle w:val="Style12"/>
        <w:tblW w:w="10456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0215"/>
        <w:gridCol w:w="241"/>
      </w:tblGrid>
      <w:tr w:rsidR="00DE6732" w14:paraId="1A24531F" w14:textId="77777777">
        <w:trPr>
          <w:trHeight w:val="567"/>
        </w:trPr>
        <w:tc>
          <w:tcPr>
            <w:tcW w:w="104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6A6A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35EE281" w14:textId="77777777" w:rsidR="00DE6732" w:rsidRDefault="00000000">
            <w:pPr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JUSTIFICATIVA </w:t>
            </w:r>
          </w:p>
        </w:tc>
      </w:tr>
      <w:tr w:rsidR="00DE6732" w:rsidRPr="00735276" w14:paraId="41594297" w14:textId="77777777">
        <w:trPr>
          <w:trHeight w:val="3489"/>
        </w:trPr>
        <w:tc>
          <w:tcPr>
            <w:tcW w:w="10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6A6A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5813C" w14:textId="77777777" w:rsidR="00DE6732" w:rsidRPr="00735276" w:rsidRDefault="00000000">
            <w:pPr>
              <w:spacing w:before="60" w:after="60"/>
              <w:rPr>
                <w:rFonts w:ascii="Times New Roman" w:eastAsia="Times New Roman" w:hAnsi="Times New Roman" w:cs="Times New Roman"/>
                <w:lang w:val="pt-BR"/>
              </w:rPr>
            </w:pPr>
            <w:r w:rsidRPr="00735276">
              <w:rPr>
                <w:rFonts w:ascii="Times New Roman" w:eastAsia="Times New Roman" w:hAnsi="Times New Roman" w:cs="Times New Roman"/>
                <w:color w:val="BFBFBF"/>
                <w:lang w:val="pt-BR"/>
              </w:rPr>
              <w:t>(Justificar/ o pedido de forma clara e objetiva)</w:t>
            </w:r>
          </w:p>
          <w:p w14:paraId="488BC4BF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lang w:val="pt-BR"/>
              </w:rPr>
            </w:pPr>
          </w:p>
          <w:p w14:paraId="3507A73C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lang w:val="pt-BR"/>
              </w:rPr>
            </w:pPr>
          </w:p>
          <w:p w14:paraId="01A76618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0E044A2A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559DDD83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2447CF09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71DE3F5E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7631F4B4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75858B75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1F440144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0EF147A0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lang w:val="pt-BR"/>
              </w:rPr>
            </w:pPr>
          </w:p>
        </w:tc>
        <w:tc>
          <w:tcPr>
            <w:tcW w:w="37" w:type="dxa"/>
            <w:shd w:val="clear" w:color="auto" w:fill="A6A6A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558842" w14:textId="77777777" w:rsidR="00DE6732" w:rsidRPr="00735276" w:rsidRDefault="00DE6732">
            <w:pPr>
              <w:rPr>
                <w:rFonts w:ascii="Times New Roman" w:eastAsia="Times New Roman" w:hAnsi="Times New Roman" w:cs="Times New Roman"/>
                <w:lang w:val="pt-BR"/>
              </w:rPr>
            </w:pPr>
          </w:p>
        </w:tc>
      </w:tr>
    </w:tbl>
    <w:p w14:paraId="185C62F0" w14:textId="77777777" w:rsidR="00DE6732" w:rsidRPr="00735276" w:rsidRDefault="00DE6732">
      <w:pPr>
        <w:jc w:val="right"/>
        <w:rPr>
          <w:rFonts w:ascii="Times New Roman" w:eastAsia="Times New Roman" w:hAnsi="Times New Roman" w:cs="Times New Roman"/>
          <w:b/>
          <w:bCs/>
          <w:lang w:val="pt-BR"/>
        </w:rPr>
      </w:pPr>
    </w:p>
    <w:tbl>
      <w:tblPr>
        <w:tblStyle w:val="Style12"/>
        <w:tblW w:w="10456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0215"/>
        <w:gridCol w:w="241"/>
      </w:tblGrid>
      <w:tr w:rsidR="00DE6732" w14:paraId="2C318E8C" w14:textId="77777777">
        <w:trPr>
          <w:trHeight w:val="567"/>
        </w:trPr>
        <w:tc>
          <w:tcPr>
            <w:tcW w:w="104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6A6A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B4C60FD" w14:textId="77777777" w:rsidR="00DE6732" w:rsidRDefault="00000000">
            <w:pPr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/>
              </w:rPr>
              <w:t>SITUAÇÃO DO PROJETO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DE6732" w:rsidRPr="00735276" w14:paraId="3FAB4FD9" w14:textId="77777777">
        <w:trPr>
          <w:trHeight w:val="4004"/>
        </w:trPr>
        <w:tc>
          <w:tcPr>
            <w:tcW w:w="10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6A6A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365306" w14:textId="77777777" w:rsidR="00DE6732" w:rsidRPr="00735276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735276">
              <w:rPr>
                <w:rFonts w:ascii="Times New Roman" w:eastAsia="Times New Roman" w:hAnsi="Times New Roman" w:cs="Times New Roman"/>
                <w:color w:val="BFBFBF"/>
                <w:lang w:val="pt-BR"/>
              </w:rPr>
              <w:t>(Faça a descrição de forma clara e objetiva, apresentando elementos como: atividades concluídas, atividades em execução, atividades a concluir, início das atividades, prazo previsto para finalizar o projeto, quantitativo de bolsistas ativos, percentual de utilização das quotas de bolsas (meses já pagos) e percentual de utilização dos recursos financeiros de capital e custeio)</w:t>
            </w:r>
          </w:p>
          <w:p w14:paraId="331BCF91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4CF6C4F7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31EF2906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3F05973B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54879A49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7136B2EA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val="pt-BR"/>
              </w:rPr>
            </w:pPr>
          </w:p>
          <w:p w14:paraId="5A7AB763" w14:textId="77777777" w:rsidR="00DE6732" w:rsidRPr="00735276" w:rsidRDefault="00DE673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lang w:val="pt-BR"/>
              </w:rPr>
            </w:pPr>
          </w:p>
        </w:tc>
        <w:tc>
          <w:tcPr>
            <w:tcW w:w="37" w:type="dxa"/>
            <w:shd w:val="clear" w:color="auto" w:fill="A6A6A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DA3EE3" w14:textId="77777777" w:rsidR="00DE6732" w:rsidRPr="00735276" w:rsidRDefault="00DE6732">
            <w:pPr>
              <w:rPr>
                <w:rFonts w:ascii="Times New Roman" w:eastAsia="Times New Roman" w:hAnsi="Times New Roman" w:cs="Times New Roman"/>
                <w:lang w:val="pt-BR"/>
              </w:rPr>
            </w:pPr>
          </w:p>
        </w:tc>
      </w:tr>
    </w:tbl>
    <w:p w14:paraId="2A231951" w14:textId="77777777" w:rsidR="00DE6732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OBSERVAÇÕES:</w:t>
      </w:r>
    </w:p>
    <w:p w14:paraId="1F8EF7F8" w14:textId="77777777" w:rsidR="00DE6732" w:rsidRPr="00735276" w:rsidRDefault="00000000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lang w:val="pt-BR"/>
        </w:rPr>
      </w:pPr>
      <w:r w:rsidRPr="00735276">
        <w:rPr>
          <w:rFonts w:ascii="Times New Roman" w:eastAsia="Times New Roman" w:hAnsi="Times New Roman" w:cs="Times New Roman"/>
          <w:color w:val="000000"/>
          <w:lang w:val="pt-BR"/>
        </w:rPr>
        <w:t>Deverá ser anexado documento comprobatório da justificativa apresentada e das atualizações nos documentos a serem ajustados, se for o caso.</w:t>
      </w:r>
    </w:p>
    <w:p w14:paraId="4ACB99C5" w14:textId="77777777" w:rsidR="00DE6732" w:rsidRPr="00735276" w:rsidRDefault="00DE6732">
      <w:pPr>
        <w:jc w:val="both"/>
        <w:rPr>
          <w:rFonts w:ascii="Times New Roman" w:eastAsia="Times New Roman" w:hAnsi="Times New Roman" w:cs="Times New Roman"/>
          <w:lang w:val="pt-BR"/>
        </w:rPr>
      </w:pPr>
    </w:p>
    <w:p w14:paraId="7FD6E8A3" w14:textId="77777777" w:rsidR="00DE6732" w:rsidRPr="00735276" w:rsidRDefault="00000000">
      <w:pPr>
        <w:jc w:val="both"/>
        <w:rPr>
          <w:rFonts w:ascii="Times New Roman" w:eastAsia="Times New Roman" w:hAnsi="Times New Roman" w:cs="Times New Roman"/>
          <w:lang w:val="pt-BR"/>
        </w:rPr>
      </w:pPr>
      <w:r w:rsidRPr="00735276">
        <w:rPr>
          <w:rFonts w:ascii="Times New Roman" w:eastAsia="Times New Roman" w:hAnsi="Times New Roman" w:cs="Times New Roman"/>
          <w:lang w:val="pt-BR"/>
        </w:rPr>
        <w:t>Declaro a veracidade das informações prestadas.</w:t>
      </w:r>
    </w:p>
    <w:p w14:paraId="72A7BFC1" w14:textId="77777777" w:rsidR="00DE6732" w:rsidRPr="00735276" w:rsidRDefault="00DE6732">
      <w:pPr>
        <w:jc w:val="both"/>
        <w:rPr>
          <w:rFonts w:ascii="Times New Roman" w:eastAsia="Times New Roman" w:hAnsi="Times New Roman" w:cs="Times New Roman"/>
          <w:lang w:val="pt-BR"/>
        </w:rPr>
      </w:pPr>
    </w:p>
    <w:p w14:paraId="287449C6" w14:textId="77777777" w:rsidR="00DE6732" w:rsidRPr="00735276" w:rsidRDefault="00000000">
      <w:pPr>
        <w:jc w:val="both"/>
        <w:rPr>
          <w:rFonts w:ascii="Times New Roman" w:eastAsia="Times New Roman" w:hAnsi="Times New Roman" w:cs="Times New Roman"/>
          <w:lang w:val="pt-BR"/>
        </w:rPr>
      </w:pPr>
      <w:r w:rsidRPr="00735276">
        <w:rPr>
          <w:rFonts w:ascii="Times New Roman" w:eastAsia="Times New Roman" w:hAnsi="Times New Roman" w:cs="Times New Roman"/>
          <w:lang w:val="pt-BR"/>
        </w:rPr>
        <w:t xml:space="preserve">Nesses termos, pede deferimento. </w:t>
      </w:r>
    </w:p>
    <w:p w14:paraId="103EF1BF" w14:textId="77777777" w:rsidR="00DE6732" w:rsidRPr="00735276" w:rsidRDefault="00DE6732">
      <w:pPr>
        <w:jc w:val="both"/>
        <w:rPr>
          <w:rFonts w:ascii="Times New Roman" w:eastAsia="Times New Roman" w:hAnsi="Times New Roman" w:cs="Times New Roman"/>
          <w:lang w:val="pt-BR"/>
        </w:rPr>
      </w:pPr>
    </w:p>
    <w:p w14:paraId="59CCE46F" w14:textId="77777777" w:rsidR="00DE6732" w:rsidRPr="00735276" w:rsidRDefault="00000000">
      <w:pPr>
        <w:jc w:val="right"/>
        <w:rPr>
          <w:rFonts w:ascii="Times New Roman" w:eastAsia="Times New Roman" w:hAnsi="Times New Roman" w:cs="Times New Roman"/>
          <w:lang w:val="pt-BR"/>
        </w:rPr>
      </w:pPr>
      <w:r w:rsidRPr="00735276">
        <w:rPr>
          <w:rFonts w:ascii="Times New Roman" w:eastAsia="Times New Roman" w:hAnsi="Times New Roman" w:cs="Times New Roman"/>
          <w:lang w:val="pt-BR"/>
        </w:rPr>
        <w:t xml:space="preserve">Boa Vista-RR, </w:t>
      </w:r>
      <w:r w:rsidRPr="00735276">
        <w:rPr>
          <w:rFonts w:ascii="Times New Roman" w:eastAsia="Times New Roman" w:hAnsi="Times New Roman" w:cs="Times New Roman"/>
          <w:b/>
          <w:bCs/>
          <w:lang w:val="pt-BR"/>
        </w:rPr>
        <w:t>__</w:t>
      </w:r>
      <w:r w:rsidRPr="00735276">
        <w:rPr>
          <w:rFonts w:ascii="Times New Roman" w:eastAsia="Times New Roman" w:hAnsi="Times New Roman" w:cs="Times New Roman"/>
          <w:lang w:val="pt-BR"/>
        </w:rPr>
        <w:t xml:space="preserve"> de </w:t>
      </w:r>
      <w:r w:rsidRPr="00735276">
        <w:rPr>
          <w:rFonts w:ascii="Times New Roman" w:eastAsia="Times New Roman" w:hAnsi="Times New Roman" w:cs="Times New Roman"/>
          <w:b/>
          <w:bCs/>
          <w:lang w:val="pt-BR"/>
        </w:rPr>
        <w:t>_____</w:t>
      </w:r>
      <w:r w:rsidRPr="00735276">
        <w:rPr>
          <w:rFonts w:ascii="Times New Roman" w:eastAsia="Times New Roman" w:hAnsi="Times New Roman" w:cs="Times New Roman"/>
          <w:lang w:val="pt-BR"/>
        </w:rPr>
        <w:t xml:space="preserve"> de 2026.</w:t>
      </w:r>
    </w:p>
    <w:p w14:paraId="24644B12" w14:textId="77777777" w:rsidR="00DE6732" w:rsidRPr="00735276" w:rsidRDefault="00DE6732">
      <w:pPr>
        <w:jc w:val="right"/>
        <w:rPr>
          <w:rFonts w:ascii="Times New Roman" w:eastAsia="Times New Roman" w:hAnsi="Times New Roman" w:cs="Times New Roman"/>
          <w:lang w:val="pt-BR"/>
        </w:rPr>
      </w:pPr>
    </w:p>
    <w:p w14:paraId="36A0B5BA" w14:textId="77777777" w:rsidR="00DE6732" w:rsidRPr="00735276" w:rsidRDefault="00DE6732">
      <w:pPr>
        <w:jc w:val="right"/>
        <w:rPr>
          <w:rFonts w:ascii="Times New Roman" w:eastAsia="Times New Roman" w:hAnsi="Times New Roman" w:cs="Times New Roman"/>
          <w:lang w:val="pt-BR"/>
        </w:rPr>
      </w:pPr>
    </w:p>
    <w:p w14:paraId="4E685F49" w14:textId="77777777" w:rsidR="00DE6732" w:rsidRPr="00735276" w:rsidRDefault="00DE6732">
      <w:pPr>
        <w:jc w:val="both"/>
        <w:rPr>
          <w:rFonts w:ascii="Times New Roman" w:eastAsia="Times New Roman" w:hAnsi="Times New Roman" w:cs="Times New Roman"/>
          <w:lang w:val="pt-BR"/>
        </w:rPr>
      </w:pPr>
    </w:p>
    <w:p w14:paraId="151C4EA3" w14:textId="77777777" w:rsidR="00DE6732" w:rsidRDefault="00000000">
      <w:pPr>
        <w:ind w:left="360"/>
        <w:jc w:val="center"/>
        <w:rPr>
          <w:rFonts w:ascii="Times New Roman" w:eastAsia="Times New Roman" w:hAnsi="Times New Roman" w:cs="Times New Roman"/>
          <w:i/>
          <w:iCs/>
          <w:color w:val="000000"/>
          <w:lang w:val="pt-BR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val="pt-BR"/>
        </w:rPr>
        <w:t>{</w:t>
      </w:r>
      <w:r>
        <w:rPr>
          <w:rFonts w:ascii="Times New Roman" w:eastAsia="Times New Roman" w:hAnsi="Times New Roman" w:cs="Times New Roman"/>
          <w:i/>
          <w:iCs/>
          <w:color w:val="000000"/>
        </w:rPr>
        <w:t>Assinatura</w:t>
      </w:r>
      <w:r>
        <w:rPr>
          <w:rFonts w:ascii="Times New Roman" w:eastAsia="Times New Roman" w:hAnsi="Times New Roman" w:cs="Times New Roman"/>
          <w:i/>
          <w:iCs/>
          <w:color w:val="000000"/>
          <w:lang w:val="pt-BR"/>
        </w:rPr>
        <w:t>}</w:t>
      </w:r>
    </w:p>
    <w:p w14:paraId="7A0171E4" w14:textId="77777777" w:rsidR="00DE6732" w:rsidRDefault="00000000">
      <w:pPr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lang w:val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pt-BR"/>
        </w:rPr>
        <w:lastRenderedPageBreak/>
        <w:t>Nome do Coordenador</w:t>
      </w:r>
    </w:p>
    <w:p w14:paraId="03C666C8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595F59D3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0C9AA196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5CB90018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42D5AECB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74F8A848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39FF9336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7050301A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252B0D5D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14E8CAA8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18865ECF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12323700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375EC418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0DBEC6A4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5E2F1F57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2D020815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1C041264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02A437FD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59599400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0C3417F4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0093C0B1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156284CB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65324054" w14:textId="77777777" w:rsidR="00735276" w:rsidRDefault="00735276" w:rsidP="00735276">
      <w:pPr>
        <w:rPr>
          <w:rFonts w:ascii="Times New Roman" w:eastAsia="Times New Roman" w:hAnsi="Times New Roman" w:cs="Times New Roman"/>
          <w:b/>
          <w:bCs/>
          <w:color w:val="000000"/>
          <w:lang w:val="pt-BR"/>
        </w:rPr>
      </w:pPr>
    </w:p>
    <w:p w14:paraId="0CB9EA8A" w14:textId="77777777" w:rsidR="00735276" w:rsidRPr="00735276" w:rsidRDefault="00735276" w:rsidP="00735276">
      <w:pPr>
        <w:rPr>
          <w:rFonts w:ascii="Times New Roman" w:eastAsia="Times New Roman" w:hAnsi="Times New Roman" w:cs="Times New Roman"/>
          <w:lang w:val="pt-BR"/>
        </w:rPr>
      </w:pPr>
    </w:p>
    <w:p w14:paraId="3E5FC09F" w14:textId="77777777" w:rsidR="00735276" w:rsidRDefault="00735276" w:rsidP="00735276">
      <w:pPr>
        <w:rPr>
          <w:rFonts w:ascii="Times New Roman" w:eastAsia="Times New Roman" w:hAnsi="Times New Roman" w:cs="Times New Roman"/>
          <w:b/>
          <w:bCs/>
          <w:color w:val="000000"/>
          <w:lang w:val="pt-BR"/>
        </w:rPr>
      </w:pPr>
    </w:p>
    <w:p w14:paraId="54EFA926" w14:textId="77777777" w:rsidR="00735276" w:rsidRPr="00735276" w:rsidRDefault="00735276" w:rsidP="00735276">
      <w:pPr>
        <w:jc w:val="center"/>
        <w:rPr>
          <w:rFonts w:ascii="Times New Roman" w:eastAsia="Times New Roman" w:hAnsi="Times New Roman" w:cs="Times New Roman"/>
          <w:lang w:val="pt-BR"/>
        </w:rPr>
      </w:pPr>
    </w:p>
    <w:sectPr w:rsidR="00735276" w:rsidRPr="007352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24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1A076" w14:textId="77777777" w:rsidR="00051C38" w:rsidRDefault="00051C38">
      <w:r>
        <w:separator/>
      </w:r>
    </w:p>
  </w:endnote>
  <w:endnote w:type="continuationSeparator" w:id="0">
    <w:p w14:paraId="653DB515" w14:textId="77777777" w:rsidR="00051C38" w:rsidRDefault="00051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Segoe Print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Microsoft YaHei"/>
    <w:charset w:val="86"/>
    <w:family w:val="auto"/>
    <w:pitch w:val="default"/>
    <w:sig w:usb0="E0000AFF" w:usb1="500078FF" w:usb2="00000021" w:usb3="00000000" w:csb0="600001BF" w:csb1="DFF7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8262333-BA14-4C59-A982-C31FD1793C5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D09274C-82C7-4496-9286-411073E279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E24235B-9F9F-43C1-BA7F-6C7DAAE561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8AB71" w14:textId="77777777" w:rsidR="00735276" w:rsidRDefault="0073527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68B8" w14:textId="77777777" w:rsidR="00DE6732" w:rsidRDefault="00000000">
    <w:pPr>
      <w:tabs>
        <w:tab w:val="center" w:pos="4252"/>
        <w:tab w:val="right" w:pos="8504"/>
      </w:tabs>
      <w:jc w:val="center"/>
      <w:rPr>
        <w:color w:val="000000"/>
      </w:rPr>
    </w:pPr>
    <w:bookmarkStart w:id="0" w:name="_heading=h.18n86my0y5dn" w:colFirst="0" w:colLast="0"/>
    <w:bookmarkEnd w:id="0"/>
    <w:r>
      <w:rPr>
        <w:noProof/>
      </w:rPr>
      <w:drawing>
        <wp:inline distT="0" distB="0" distL="114300" distR="114300" wp14:anchorId="463FF2FA" wp14:editId="1E592CF3">
          <wp:extent cx="1733550" cy="381000"/>
          <wp:effectExtent l="0" t="0" r="0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35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1EBA3" w14:textId="77777777" w:rsidR="00735276" w:rsidRDefault="0073527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05E39" w14:textId="77777777" w:rsidR="00051C38" w:rsidRDefault="00051C38">
      <w:r>
        <w:separator/>
      </w:r>
    </w:p>
  </w:footnote>
  <w:footnote w:type="continuationSeparator" w:id="0">
    <w:p w14:paraId="3A657745" w14:textId="77777777" w:rsidR="00051C38" w:rsidRDefault="00051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1658" w14:textId="77777777" w:rsidR="00735276" w:rsidRDefault="0073527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ED7EA" w14:textId="77777777" w:rsidR="00DE6732" w:rsidRDefault="00000000">
    <w:pPr>
      <w:pStyle w:val="Cabealho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noProof/>
        <w:sz w:val="20"/>
      </w:rPr>
      <w:drawing>
        <wp:anchor distT="0" distB="0" distL="114300" distR="114300" simplePos="0" relativeHeight="251657216" behindDoc="1" locked="0" layoutInCell="0" allowOverlap="1" wp14:anchorId="0E1F32C2" wp14:editId="5DEAEBE8">
          <wp:simplePos x="0" y="0"/>
          <wp:positionH relativeFrom="margin">
            <wp:posOffset>-720090</wp:posOffset>
          </wp:positionH>
          <wp:positionV relativeFrom="margin">
            <wp:posOffset>-1851025</wp:posOffset>
          </wp:positionV>
          <wp:extent cx="7447915" cy="10536555"/>
          <wp:effectExtent l="0" t="0" r="635" b="17145"/>
          <wp:wrapNone/>
          <wp:docPr id="1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868FC4C" wp14:editId="0EA3C15C">
          <wp:extent cx="621030" cy="727710"/>
          <wp:effectExtent l="0" t="0" r="7620" b="15240"/>
          <wp:docPr id="479948224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948224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1E09D1" w14:textId="77777777" w:rsidR="00DE6732" w:rsidRPr="00735276" w:rsidRDefault="00000000">
    <w:pPr>
      <w:pStyle w:val="Cabealho"/>
      <w:jc w:val="center"/>
      <w:rPr>
        <w:rFonts w:ascii="Times New Roman" w:hAnsi="Times New Roman" w:cs="Times New Roman"/>
        <w:b/>
        <w:bCs/>
        <w:sz w:val="22"/>
        <w:szCs w:val="22"/>
        <w:lang w:val="pt-BR"/>
      </w:rPr>
    </w:pPr>
    <w:r w:rsidRPr="00735276">
      <w:rPr>
        <w:rFonts w:ascii="Times New Roman" w:hAnsi="Times New Roman" w:cs="Times New Roman"/>
        <w:b/>
        <w:bCs/>
        <w:sz w:val="22"/>
        <w:szCs w:val="22"/>
        <w:lang w:val="pt-BR"/>
      </w:rPr>
      <w:t>Governo do Estado de Roraima</w:t>
    </w:r>
  </w:p>
  <w:p w14:paraId="7D6B80A5" w14:textId="77777777" w:rsidR="00DE6732" w:rsidRPr="00735276" w:rsidRDefault="00000000">
    <w:pPr>
      <w:pStyle w:val="Cabealho"/>
      <w:jc w:val="center"/>
      <w:rPr>
        <w:rFonts w:ascii="Times New Roman" w:hAnsi="Times New Roman" w:cs="Times New Roman"/>
        <w:b/>
        <w:bCs/>
        <w:sz w:val="22"/>
        <w:szCs w:val="22"/>
        <w:lang w:val="pt-BR"/>
      </w:rPr>
    </w:pPr>
    <w:r w:rsidRPr="00735276">
      <w:rPr>
        <w:rFonts w:ascii="Times New Roman" w:hAnsi="Times New Roman" w:cs="Times New Roman"/>
        <w:b/>
        <w:bCs/>
        <w:sz w:val="22"/>
        <w:szCs w:val="22"/>
        <w:lang w:val="pt-BR"/>
      </w:rPr>
      <w:t>Fundação de Amparo à Pesquisa do Estado de Roraima</w:t>
    </w:r>
  </w:p>
  <w:p w14:paraId="20334576" w14:textId="5849B663" w:rsidR="00DE6732" w:rsidRDefault="00000000">
    <w:pPr>
      <w:pStyle w:val="Cabealho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  <w:p w14:paraId="69FC7BBC" w14:textId="77777777" w:rsidR="00DE6732" w:rsidRDefault="00DE6732">
    <w:pPr>
      <w:tabs>
        <w:tab w:val="center" w:pos="4252"/>
        <w:tab w:val="right" w:pos="8504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51ADE" w14:textId="77777777" w:rsidR="00DE6732" w:rsidRDefault="00DE67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bCs/>
        <w:color w:val="00000A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DCABA"/>
    <w:multiLevelType w:val="multilevel"/>
    <w:tmpl w:val="59ADCA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75994300">
    <w:abstractNumId w:val="1"/>
  </w:num>
  <w:num w:numId="2" w16cid:durableId="1715543534">
    <w:abstractNumId w:val="0"/>
  </w:num>
  <w:num w:numId="3" w16cid:durableId="1918710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732"/>
    <w:rsid w:val="00051C38"/>
    <w:rsid w:val="005A3CE9"/>
    <w:rsid w:val="00735276"/>
    <w:rsid w:val="007E1C2B"/>
    <w:rsid w:val="00DE6732"/>
    <w:rsid w:val="01231461"/>
    <w:rsid w:val="059B76C5"/>
    <w:rsid w:val="19EA650F"/>
    <w:rsid w:val="234A5951"/>
    <w:rsid w:val="40C04E80"/>
    <w:rsid w:val="55031F07"/>
    <w:rsid w:val="6E8D2D3A"/>
    <w:rsid w:val="72AE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AE93"/>
  <w15:docId w15:val="{645C3AC8-23D7-429B-939A-06DEA61A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Liberation Serif" w:eastAsia="Liberation Serif" w:hAnsi="Liberation Serif" w:cs="Liberation Serif"/>
      <w:sz w:val="24"/>
      <w:szCs w:val="24"/>
      <w:lang w:val="zh-CN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uiPriority w:val="99"/>
    <w:unhideWhenUsed/>
    <w:qFormat/>
    <w:pPr>
      <w:tabs>
        <w:tab w:val="center" w:pos="4680"/>
        <w:tab w:val="right" w:pos="9360"/>
      </w:tabs>
    </w:p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qFormat/>
    <w:tblPr>
      <w:tblCellMar>
        <w:top w:w="0" w:type="dxa"/>
        <w:left w:w="113" w:type="dxa"/>
        <w:bottom w:w="0" w:type="dxa"/>
        <w:right w:w="108" w:type="dxa"/>
      </w:tblCellMar>
    </w:tblPr>
  </w:style>
  <w:style w:type="table" w:customStyle="1" w:styleId="Style11">
    <w:name w:val="_Style 11"/>
    <w:basedOn w:val="TableNormal"/>
    <w:qFormat/>
    <w:tblPr>
      <w:tblCellMar>
        <w:top w:w="0" w:type="dxa"/>
        <w:left w:w="113" w:type="dxa"/>
        <w:bottom w:w="0" w:type="dxa"/>
        <w:right w:w="108" w:type="dxa"/>
      </w:tblCellMar>
    </w:tblPr>
  </w:style>
  <w:style w:type="table" w:customStyle="1" w:styleId="Style12">
    <w:name w:val="_Style 12"/>
    <w:basedOn w:val="TableNormal"/>
    <w:qFormat/>
    <w:tblPr>
      <w:tblCellMar>
        <w:top w:w="0" w:type="dxa"/>
        <w:left w:w="113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rsid w:val="0073527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35276"/>
    <w:rPr>
      <w:rFonts w:ascii="Liberation Serif" w:eastAsia="Liberation Serif" w:hAnsi="Liberation Serif" w:cs="Liberation Serif"/>
      <w:sz w:val="24"/>
      <w:szCs w:val="24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RKwbXq8OgiI6oxH541ngwS7PpA==">CgMxLjAyDmguMThuODZteTB5NWRuOAByITFYcFREYWhYRHZZRUtRa0ZYSm1CbTVkVW9vMk52a3lMRw==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46B1FFB7-2DED-4CAE-BC9B-CEC529F78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251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Faperr</dc:creator>
  <cp:lastModifiedBy>Everton Vinicius Carvalho Moreira</cp:lastModifiedBy>
  <cp:revision>2</cp:revision>
  <dcterms:created xsi:type="dcterms:W3CDTF">2026-06-02T14:18:00Z</dcterms:created>
  <dcterms:modified xsi:type="dcterms:W3CDTF">2026-06-12T14:45:00Z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1601E2FBEE054039B9F6B85D462CB12E_13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eyJoZGlkIjoiODk4ZjlkZTcwNjY1ZTk5MDcyM2YzMzJjY2VmMThlM2EiLCJ1c2VySWQiOiIxMjU0NzU4MTQ1MjAyIn0=</vt:lpwstr>
  </property>
</Properties>
</file>